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4609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4918,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4918,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409-ПП/4609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07:56:14.029;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07:56:14.029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